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FD0" w:rsidRPr="000A0A0A" w:rsidRDefault="00933BBF" w:rsidP="008E2722">
      <w:pPr>
        <w:spacing w:line="360" w:lineRule="auto"/>
        <w:jc w:val="center"/>
        <w:rPr>
          <w:rFonts w:ascii="Times New Roman" w:hAnsi="Times New Roman" w:cs="Times New Roman"/>
          <w:b/>
          <w:color w:val="auto"/>
          <w:kern w:val="2"/>
          <w:sz w:val="28"/>
          <w:szCs w:val="28"/>
        </w:rPr>
      </w:pPr>
      <w:bookmarkStart w:id="0" w:name="_GoBack"/>
      <w:r w:rsidRPr="00933BBF">
        <w:rPr>
          <w:rFonts w:ascii="Times New Roman" w:eastAsia="Times New Roman" w:hAnsi="Times New Roman" w:cs="Times New Roman"/>
          <w:b/>
          <w:noProof/>
          <w:color w:val="auto"/>
          <w:kern w:val="0"/>
          <w:sz w:val="24"/>
          <w:szCs w:val="24"/>
          <w:lang w:eastAsia="ru-RU"/>
        </w:rPr>
        <w:drawing>
          <wp:inline distT="0" distB="0" distL="0" distR="0">
            <wp:extent cx="6119812" cy="9020175"/>
            <wp:effectExtent l="0" t="0" r="0" b="0"/>
            <wp:docPr id="1" name="Рисунок 1" descr="C:\Users\Admin9\Desktop\образовательная программа\ОВЗ\З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ЗП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081" cy="9022046"/>
                    </a:xfrm>
                    <a:prstGeom prst="rect">
                      <a:avLst/>
                    </a:prstGeom>
                    <a:noFill/>
                    <a:ln>
                      <a:noFill/>
                    </a:ln>
                  </pic:spPr>
                </pic:pic>
              </a:graphicData>
            </a:graphic>
          </wp:inline>
        </w:drawing>
      </w:r>
      <w:bookmarkEnd w:id="0"/>
    </w:p>
    <w:p w:rsidR="00E85984" w:rsidRDefault="00D547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F81370">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4C6DE5">
          <w:rPr>
            <w:noProof/>
            <w:webHidden/>
            <w:sz w:val="28"/>
            <w:szCs w:val="28"/>
          </w:rPr>
          <w:t>4</w:t>
        </w:r>
        <w:r w:rsidRPr="006C1754">
          <w:rPr>
            <w:noProof/>
            <w:webHidden/>
            <w:sz w:val="28"/>
            <w:szCs w:val="28"/>
          </w:rPr>
          <w:fldChar w:fldCharType="end"/>
        </w:r>
      </w:hyperlink>
    </w:p>
    <w:p w:rsidR="006C1754" w:rsidRPr="000C5522" w:rsidRDefault="00BA317B">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_Toc415833113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10</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_Toc415833114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10</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_Toc415833115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10</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_Toc415833116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18</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_Toc415833117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22</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_Toc415833118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28</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_Toc415833119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28</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_Toc415833120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32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_Toc415833121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32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_Toc415833122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33</w:t>
        </w:r>
        <w:r w:rsidR="00F81370" w:rsidRPr="006C1754">
          <w:rPr>
            <w:noProof/>
            <w:webHidden/>
            <w:sz w:val="28"/>
            <w:szCs w:val="28"/>
          </w:rPr>
          <w:fldChar w:fldCharType="end"/>
        </w:r>
      </w:hyperlink>
    </w:p>
    <w:p w:rsidR="006C1754" w:rsidRPr="000C5522" w:rsidRDefault="00BA317B">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_Toc415833123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52</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_Toc415833124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52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_Toc415833125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52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_Toc415833126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62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_Toc415833127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72</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_Toc415833128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81</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_Toc415833129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81</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_Toc415833130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84</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_Toc415833131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131</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_Toc415833132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137</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_Toc415833133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141</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_Toc415833134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149</w:t>
        </w:r>
        <w:r w:rsidR="00F81370" w:rsidRPr="006C1754">
          <w:rPr>
            <w:noProof/>
            <w:webHidden/>
            <w:sz w:val="28"/>
            <w:szCs w:val="28"/>
          </w:rPr>
          <w:fldChar w:fldCharType="end"/>
        </w:r>
      </w:hyperlink>
    </w:p>
    <w:p w:rsidR="006C1754" w:rsidRPr="000C5522" w:rsidRDefault="00BA317B">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_Toc415833135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152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_Toc415833136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152</w:t>
        </w:r>
        <w:r w:rsidR="00F81370" w:rsidRPr="006C1754">
          <w:rPr>
            <w:noProof/>
            <w:webHidden/>
            <w:sz w:val="28"/>
            <w:szCs w:val="28"/>
          </w:rPr>
          <w:fldChar w:fldCharType="end"/>
        </w:r>
      </w:hyperlink>
    </w:p>
    <w:p w:rsidR="006C1754" w:rsidRPr="000C5522" w:rsidRDefault="00BA317B">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_Toc415833137 \h </w:instrText>
        </w:r>
        <w:r w:rsidR="00F81370" w:rsidRPr="006C1754">
          <w:rPr>
            <w:noProof/>
            <w:webHidden/>
            <w:sz w:val="28"/>
            <w:szCs w:val="28"/>
          </w:rPr>
        </w:r>
        <w:r w:rsidR="00F81370" w:rsidRPr="006C1754">
          <w:rPr>
            <w:noProof/>
            <w:webHidden/>
            <w:sz w:val="28"/>
            <w:szCs w:val="28"/>
          </w:rPr>
          <w:fldChar w:fldCharType="separate"/>
        </w:r>
        <w:r w:rsidR="004C6DE5">
          <w:rPr>
            <w:noProof/>
            <w:webHidden/>
            <w:sz w:val="28"/>
            <w:szCs w:val="28"/>
          </w:rPr>
          <w:t>163</w:t>
        </w:r>
        <w:r w:rsidR="00F81370" w:rsidRPr="006C1754">
          <w:rPr>
            <w:noProof/>
            <w:webHidden/>
            <w:sz w:val="28"/>
            <w:szCs w:val="28"/>
          </w:rPr>
          <w:fldChar w:fldCharType="end"/>
        </w:r>
      </w:hyperlink>
    </w:p>
    <w:p w:rsidR="00385E5A" w:rsidRPr="003737F1" w:rsidRDefault="00F81370"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lastRenderedPageBreak/>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lastRenderedPageBreak/>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w:t>
      </w:r>
      <w:r w:rsidRPr="00B11FEA">
        <w:rPr>
          <w:rFonts w:ascii="Times New Roman" w:hAnsi="Times New Roman" w:cs="Times New Roman"/>
          <w:sz w:val="28"/>
          <w:szCs w:val="28"/>
        </w:rPr>
        <w:lastRenderedPageBreak/>
        <w:t xml:space="preserve">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lastRenderedPageBreak/>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lastRenderedPageBreak/>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w:t>
      </w:r>
      <w:r w:rsidRPr="009433D8">
        <w:rPr>
          <w:rFonts w:ascii="Times New Roman" w:hAnsi="Times New Roman" w:cs="Times New Roman"/>
          <w:color w:val="auto"/>
          <w:sz w:val="28"/>
          <w:szCs w:val="28"/>
        </w:rPr>
        <w:lastRenderedPageBreak/>
        <w:t>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w:t>
      </w:r>
      <w:r w:rsidRPr="00132C9E">
        <w:rPr>
          <w:rFonts w:ascii="Times New Roman" w:hAnsi="Times New Roman"/>
          <w:sz w:val="28"/>
          <w:szCs w:val="28"/>
        </w:rPr>
        <w:lastRenderedPageBreak/>
        <w:t>(организациями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lastRenderedPageBreak/>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lastRenderedPageBreak/>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w:t>
      </w:r>
      <w:r w:rsidRPr="00D04D2E">
        <w:rPr>
          <w:rFonts w:ascii="Times New Roman" w:hAnsi="Times New Roman" w:cs="Times New Roman"/>
          <w:color w:val="auto"/>
          <w:sz w:val="28"/>
          <w:szCs w:val="28"/>
        </w:rPr>
        <w:lastRenderedPageBreak/>
        <w:t>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w:t>
      </w:r>
      <w:r w:rsidRPr="00FB4966">
        <w:rPr>
          <w:rFonts w:ascii="Times New Roman" w:hAnsi="Times New Roman" w:cs="Times New Roman"/>
          <w:color w:val="auto"/>
          <w:sz w:val="28"/>
          <w:szCs w:val="28"/>
        </w:rPr>
        <w:lastRenderedPageBreak/>
        <w:t>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w:t>
      </w:r>
      <w:r w:rsidRPr="00F63254">
        <w:rPr>
          <w:rFonts w:ascii="Times New Roman" w:hAnsi="Times New Roman" w:cs="Times New Roman"/>
          <w:sz w:val="28"/>
          <w:szCs w:val="28"/>
        </w:rPr>
        <w:lastRenderedPageBreak/>
        <w:t>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 xml:space="preserve">пособия, специальное </w:t>
      </w:r>
      <w:r w:rsidRPr="008E3C9D">
        <w:rPr>
          <w:spacing w:val="-2"/>
          <w:sz w:val="28"/>
          <w:szCs w:val="28"/>
        </w:rPr>
        <w:lastRenderedPageBreak/>
        <w:t>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lastRenderedPageBreak/>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w:t>
      </w:r>
      <w:r w:rsidRPr="004167FD">
        <w:rPr>
          <w:rFonts w:ascii="Times New Roman" w:hAnsi="Times New Roman"/>
          <w:sz w:val="28"/>
          <w:szCs w:val="28"/>
        </w:rPr>
        <w:lastRenderedPageBreak/>
        <w:t>(далее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lastRenderedPageBreak/>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w:t>
      </w:r>
      <w:r w:rsidRPr="00172D7D">
        <w:rPr>
          <w:rFonts w:ascii="Times New Roman" w:hAnsi="Times New Roman" w:cs="Times New Roman"/>
          <w:sz w:val="28"/>
          <w:szCs w:val="28"/>
        </w:rPr>
        <w:lastRenderedPageBreak/>
        <w:t>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w:t>
      </w:r>
      <w:r w:rsidRPr="00172D7D">
        <w:rPr>
          <w:rFonts w:ascii="Times New Roman" w:hAnsi="Times New Roman" w:cs="Times New Roman"/>
          <w:sz w:val="28"/>
          <w:szCs w:val="28"/>
        </w:rPr>
        <w:lastRenderedPageBreak/>
        <w:t>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 xml:space="preserve">ООП НОО обучающиеся с ЗПР обучаются по базовым учебникам для сверстников, не имеющих ограничений здоровья, со </w:t>
      </w:r>
      <w:r w:rsidRPr="00E2553F">
        <w:rPr>
          <w:rFonts w:ascii="Times New Roman" w:hAnsi="Times New Roman" w:cs="Times New Roman"/>
          <w:color w:val="auto"/>
          <w:sz w:val="28"/>
          <w:szCs w:val="28"/>
        </w:rPr>
        <w:lastRenderedPageBreak/>
        <w:t>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 xml:space="preserve">характеристики </w:t>
      </w:r>
      <w:r w:rsidRPr="00841490">
        <w:rPr>
          <w:rFonts w:ascii="Times New Roman" w:hAnsi="Times New Roman" w:cs="Times New Roman"/>
          <w:color w:val="auto"/>
          <w:sz w:val="28"/>
          <w:szCs w:val="28"/>
        </w:rPr>
        <w:lastRenderedPageBreak/>
        <w:t>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w:t>
      </w:r>
      <w:r w:rsidRPr="00F63254">
        <w:rPr>
          <w:rFonts w:ascii="Times New Roman" w:hAnsi="Times New Roman" w:cs="Times New Roman"/>
          <w:sz w:val="28"/>
          <w:szCs w:val="28"/>
        </w:rPr>
        <w:lastRenderedPageBreak/>
        <w:t xml:space="preserve">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w:t>
      </w:r>
      <w:r w:rsidRPr="00F63254">
        <w:rPr>
          <w:rFonts w:ascii="Times New Roman" w:hAnsi="Times New Roman" w:cs="Times New Roman"/>
          <w:sz w:val="28"/>
          <w:szCs w:val="28"/>
        </w:rPr>
        <w:lastRenderedPageBreak/>
        <w:t xml:space="preserve">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lastRenderedPageBreak/>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lastRenderedPageBreak/>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lastRenderedPageBreak/>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lastRenderedPageBreak/>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lastRenderedPageBreak/>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lastRenderedPageBreak/>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lastRenderedPageBreak/>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lastRenderedPageBreak/>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lastRenderedPageBreak/>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lastRenderedPageBreak/>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w:t>
      </w:r>
      <w:r w:rsidRPr="00F63254">
        <w:rPr>
          <w:rFonts w:ascii="Times New Roman" w:hAnsi="Times New Roman" w:cs="Times New Roman"/>
          <w:bCs/>
          <w:color w:val="auto"/>
          <w:sz w:val="28"/>
          <w:szCs w:val="28"/>
        </w:rPr>
        <w:lastRenderedPageBreak/>
        <w:t>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lastRenderedPageBreak/>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lastRenderedPageBreak/>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w:t>
      </w:r>
      <w:r w:rsidR="003A5E34" w:rsidRPr="00F63254">
        <w:rPr>
          <w:rFonts w:ascii="Times New Roman" w:hAnsi="Times New Roman" w:cs="Times New Roman"/>
          <w:sz w:val="28"/>
          <w:szCs w:val="28"/>
        </w:rPr>
        <w:lastRenderedPageBreak/>
        <w:t>(стандартизированные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lastRenderedPageBreak/>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w:t>
      </w:r>
      <w:r w:rsidRPr="00F63254">
        <w:rPr>
          <w:rFonts w:ascii="Times New Roman" w:eastAsia="Times New Roman" w:hAnsi="Times New Roman" w:cs="Times New Roman"/>
          <w:color w:val="auto"/>
          <w:kern w:val="0"/>
          <w:sz w:val="28"/>
          <w:szCs w:val="28"/>
          <w:lang w:eastAsia="ru-RU"/>
        </w:rPr>
        <w:lastRenderedPageBreak/>
        <w:t>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lastRenderedPageBreak/>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lastRenderedPageBreak/>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lastRenderedPageBreak/>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lastRenderedPageBreak/>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lastRenderedPageBreak/>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w:t>
      </w:r>
      <w:r w:rsidRPr="00F63254">
        <w:rPr>
          <w:rFonts w:ascii="Times New Roman" w:hAnsi="Times New Roman"/>
          <w:sz w:val="28"/>
          <w:szCs w:val="28"/>
        </w:rPr>
        <w:lastRenderedPageBreak/>
        <w:t xml:space="preserve">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lastRenderedPageBreak/>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w:t>
      </w:r>
      <w:r w:rsidRPr="00F63254">
        <w:rPr>
          <w:rFonts w:ascii="Times New Roman" w:hAnsi="Times New Roman" w:cs="Times New Roman"/>
          <w:sz w:val="28"/>
          <w:szCs w:val="28"/>
        </w:rPr>
        <w:lastRenderedPageBreak/>
        <w:t xml:space="preserve">(спряжение).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lastRenderedPageBreak/>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lastRenderedPageBreak/>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w:t>
      </w:r>
      <w:r w:rsidRPr="00F63254">
        <w:rPr>
          <w:rFonts w:ascii="Times New Roman" w:hAnsi="Times New Roman"/>
          <w:spacing w:val="2"/>
          <w:sz w:val="28"/>
          <w:szCs w:val="28"/>
        </w:rPr>
        <w:lastRenderedPageBreak/>
        <w:t xml:space="preserve">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lastRenderedPageBreak/>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 xml:space="preserve">Отсутствие ударения </w:t>
      </w:r>
      <w:r w:rsidRPr="00F63254">
        <w:rPr>
          <w:rFonts w:ascii="Times New Roman" w:hAnsi="Times New Roman"/>
          <w:iCs/>
          <w:spacing w:val="2"/>
          <w:sz w:val="28"/>
          <w:szCs w:val="28"/>
        </w:rPr>
        <w:lastRenderedPageBreak/>
        <w:t>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lastRenderedPageBreak/>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lastRenderedPageBreak/>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lastRenderedPageBreak/>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lastRenderedPageBreak/>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w:t>
      </w:r>
      <w:r w:rsidRPr="00F63254">
        <w:rPr>
          <w:rFonts w:ascii="Times New Roman" w:hAnsi="Times New Roman"/>
          <w:sz w:val="28"/>
          <w:szCs w:val="28"/>
        </w:rPr>
        <w:lastRenderedPageBreak/>
        <w:t xml:space="preserve">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 xml:space="preserve">здоровья. Личная ответственность каждого человека </w:t>
      </w:r>
      <w:r w:rsidRPr="00F63254">
        <w:rPr>
          <w:rFonts w:ascii="Times New Roman" w:hAnsi="Times New Roman"/>
          <w:spacing w:val="2"/>
          <w:sz w:val="28"/>
          <w:szCs w:val="28"/>
        </w:rPr>
        <w:lastRenderedPageBreak/>
        <w:t>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w:t>
      </w:r>
      <w:r w:rsidRPr="00F63254">
        <w:rPr>
          <w:rFonts w:ascii="Times New Roman" w:hAnsi="Times New Roman"/>
          <w:sz w:val="28"/>
          <w:szCs w:val="28"/>
        </w:rPr>
        <w:lastRenderedPageBreak/>
        <w:t xml:space="preserve">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lastRenderedPageBreak/>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w:t>
      </w:r>
      <w:r w:rsidRPr="00F63254">
        <w:rPr>
          <w:rFonts w:ascii="Times New Roman" w:hAnsi="Times New Roman"/>
          <w:sz w:val="28"/>
          <w:szCs w:val="28"/>
        </w:rPr>
        <w:lastRenderedPageBreak/>
        <w:t xml:space="preserve">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w:t>
      </w:r>
      <w:r w:rsidRPr="00F63254">
        <w:rPr>
          <w:rFonts w:ascii="Times New Roman" w:hAnsi="Times New Roman"/>
          <w:sz w:val="28"/>
          <w:szCs w:val="28"/>
        </w:rPr>
        <w:lastRenderedPageBreak/>
        <w:t>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lastRenderedPageBreak/>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lastRenderedPageBreak/>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w:t>
      </w:r>
      <w:r w:rsidRPr="00F63254">
        <w:rPr>
          <w:rFonts w:ascii="Times New Roman" w:hAnsi="Times New Roman"/>
          <w:iCs/>
          <w:sz w:val="28"/>
          <w:szCs w:val="28"/>
        </w:rPr>
        <w:lastRenderedPageBreak/>
        <w:t xml:space="preserve">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lastRenderedPageBreak/>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lastRenderedPageBreak/>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xml:space="preserve">: подход к предмету с нужной стороны, правильный захват его для переноски, умение нести, точно и </w:t>
      </w:r>
      <w:r w:rsidRPr="00F63254">
        <w:rPr>
          <w:rFonts w:ascii="Times New Roman" w:hAnsi="Times New Roman"/>
          <w:sz w:val="28"/>
          <w:szCs w:val="28"/>
        </w:rPr>
        <w:lastRenderedPageBreak/>
        <w:t>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lastRenderedPageBreak/>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w:t>
      </w:r>
      <w:r w:rsidRPr="00F63254">
        <w:rPr>
          <w:rFonts w:ascii="Times New Roman" w:hAnsi="Times New Roman"/>
          <w:spacing w:val="2"/>
          <w:sz w:val="28"/>
          <w:szCs w:val="28"/>
        </w:rPr>
        <w:lastRenderedPageBreak/>
        <w:t xml:space="preserve">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w:t>
      </w:r>
      <w:r w:rsidRPr="00F63254">
        <w:rPr>
          <w:rFonts w:ascii="Times New Roman" w:hAnsi="Times New Roman"/>
          <w:spacing w:val="2"/>
          <w:sz w:val="28"/>
          <w:szCs w:val="28"/>
        </w:rPr>
        <w:lastRenderedPageBreak/>
        <w:t xml:space="preserve">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lastRenderedPageBreak/>
        <w:t>Упражнения на коррекцию и формирование правильной осанки</w:t>
      </w:r>
      <w:r w:rsidRPr="00F63254">
        <w:rPr>
          <w:rStyle w:val="c12"/>
          <w:rFonts w:ascii="Times New Roman" w:hAnsi="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lastRenderedPageBreak/>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w:t>
      </w:r>
      <w:r w:rsidRPr="00F63254">
        <w:rPr>
          <w:rStyle w:val="c12"/>
          <w:sz w:val="28"/>
          <w:szCs w:val="28"/>
        </w:rPr>
        <w:lastRenderedPageBreak/>
        <w:t xml:space="preserve">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lastRenderedPageBreak/>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lastRenderedPageBreak/>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 xml:space="preserve">свободное размещение </w:t>
      </w:r>
      <w:r w:rsidR="00FD303D" w:rsidRPr="00C6295C">
        <w:rPr>
          <w:sz w:val="28"/>
          <w:szCs w:val="28"/>
        </w:rPr>
        <w:lastRenderedPageBreak/>
        <w:t>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xml:space="preserve">, основанного на системе духовных ценностей, моральных </w:t>
      </w:r>
      <w:r w:rsidRPr="00395F2A">
        <w:rPr>
          <w:rFonts w:ascii="Times New Roman" w:hAnsi="Times New Roman"/>
          <w:sz w:val="28"/>
          <w:szCs w:val="28"/>
        </w:rPr>
        <w:lastRenderedPageBreak/>
        <w:t>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w:t>
      </w:r>
      <w:r w:rsidRPr="00F63254">
        <w:rPr>
          <w:rFonts w:ascii="Times New Roman" w:hAnsi="Times New Roman" w:cs="Times New Roman"/>
          <w:color w:val="auto"/>
          <w:sz w:val="28"/>
          <w:szCs w:val="28"/>
        </w:rPr>
        <w:lastRenderedPageBreak/>
        <w:t xml:space="preserve">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lastRenderedPageBreak/>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w:t>
      </w:r>
      <w:r w:rsidRPr="00F63254">
        <w:rPr>
          <w:rFonts w:ascii="Times New Roman" w:eastAsia="Calibri" w:hAnsi="Times New Roman" w:cs="Times New Roman"/>
          <w:sz w:val="28"/>
          <w:szCs w:val="28"/>
        </w:rPr>
        <w:lastRenderedPageBreak/>
        <w:t xml:space="preserve">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xml:space="preserve">, </w:t>
      </w:r>
      <w:r w:rsidR="00E82721">
        <w:rPr>
          <w:rFonts w:ascii="Times New Roman" w:hAnsi="Times New Roman" w:cs="Times New Roman"/>
          <w:sz w:val="28"/>
          <w:szCs w:val="28"/>
        </w:rPr>
        <w:lastRenderedPageBreak/>
        <w:t>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lastRenderedPageBreak/>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w:t>
      </w:r>
      <w:r w:rsidRPr="00FF366B">
        <w:rPr>
          <w:rFonts w:ascii="Times New Roman" w:hAnsi="Times New Roman"/>
          <w:sz w:val="28"/>
          <w:szCs w:val="28"/>
        </w:rPr>
        <w:lastRenderedPageBreak/>
        <w:t>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xml:space="preserve">, коррекцию недостатков в </w:t>
      </w:r>
      <w:r w:rsidRPr="00311148">
        <w:rPr>
          <w:rFonts w:ascii="Times New Roman" w:hAnsi="Times New Roman"/>
          <w:sz w:val="28"/>
          <w:szCs w:val="28"/>
        </w:rPr>
        <w:lastRenderedPageBreak/>
        <w:t>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1" w:name="_Toc415833137"/>
      <w:r w:rsidR="003279D2">
        <w:rPr>
          <w:rFonts w:ascii="Times New Roman" w:hAnsi="Times New Roman" w:cs="Times New Roman"/>
          <w:b/>
          <w:color w:val="auto"/>
          <w:sz w:val="28"/>
          <w:szCs w:val="28"/>
        </w:rPr>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7B" w:rsidRDefault="00BA317B">
      <w:pPr>
        <w:spacing w:after="0" w:line="240" w:lineRule="auto"/>
      </w:pPr>
      <w:r>
        <w:separator/>
      </w:r>
    </w:p>
  </w:endnote>
  <w:endnote w:type="continuationSeparator" w:id="0">
    <w:p w:rsidR="00BA317B" w:rsidRDefault="00BA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597" w:rsidRDefault="00464A05">
    <w:pPr>
      <w:pStyle w:val="af7"/>
      <w:jc w:val="center"/>
    </w:pPr>
    <w:r>
      <w:fldChar w:fldCharType="begin"/>
    </w:r>
    <w:r>
      <w:instrText xml:space="preserve"> PAGE   \* MERGEFORMAT </w:instrText>
    </w:r>
    <w:r>
      <w:fldChar w:fldCharType="separate"/>
    </w:r>
    <w:r w:rsidR="00933BBF">
      <w:rPr>
        <w:noProof/>
      </w:rPr>
      <w:t>141</w:t>
    </w:r>
    <w:r>
      <w:rPr>
        <w:noProof/>
      </w:rPr>
      <w:fldChar w:fldCharType="end"/>
    </w:r>
  </w:p>
  <w:p w:rsidR="00B50597" w:rsidRDefault="00B50597">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7B" w:rsidRDefault="00BA317B">
      <w:pPr>
        <w:spacing w:after="0" w:line="240" w:lineRule="auto"/>
      </w:pPr>
      <w:r>
        <w:separator/>
      </w:r>
    </w:p>
  </w:footnote>
  <w:footnote w:type="continuationSeparator" w:id="0">
    <w:p w:rsidR="00BA317B" w:rsidRDefault="00BA317B">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06C75"/>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29D7"/>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A05"/>
    <w:rsid w:val="00464C3D"/>
    <w:rsid w:val="00466529"/>
    <w:rsid w:val="00466878"/>
    <w:rsid w:val="00471E15"/>
    <w:rsid w:val="00471FA4"/>
    <w:rsid w:val="00472D5C"/>
    <w:rsid w:val="00473E6A"/>
    <w:rsid w:val="00474CD1"/>
    <w:rsid w:val="00476E67"/>
    <w:rsid w:val="004808CE"/>
    <w:rsid w:val="004809F5"/>
    <w:rsid w:val="00481BE3"/>
    <w:rsid w:val="004841F8"/>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6DE5"/>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3E1"/>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BBF"/>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7B"/>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34A"/>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75A"/>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3D8A"/>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1370"/>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docId w15:val="{A7D6FB1A-5647-42A6-8616-CE75565F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styleId="aff7">
    <w:name w:val="Table Grid"/>
    <w:basedOn w:val="a1"/>
    <w:rsid w:val="00C1134A"/>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8C023-39ED-4EE3-AE5B-0D36A55E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46718</Words>
  <Characters>266297</Characters>
  <Application>Microsoft Office Word</Application>
  <DocSecurity>0</DocSecurity>
  <Lines>2219</Lines>
  <Paragraphs>624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312391</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Admin9</cp:lastModifiedBy>
  <cp:revision>8</cp:revision>
  <cp:lastPrinted>2019-01-22T05:35:00Z</cp:lastPrinted>
  <dcterms:created xsi:type="dcterms:W3CDTF">2019-01-22T05:35:00Z</dcterms:created>
  <dcterms:modified xsi:type="dcterms:W3CDTF">2019-01-22T09:30:00Z</dcterms:modified>
</cp:coreProperties>
</file>